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402-ПП/3797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3797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1147,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1147,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402-ПП/3797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15:02:51.014;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15:02:51.014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